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1AFB" w14:textId="77777777" w:rsidR="0016389D" w:rsidRDefault="0016389D" w:rsidP="0016389D">
      <w:pPr>
        <w:pStyle w:val="Header"/>
        <w:jc w:val="center"/>
        <w:rPr>
          <w:sz w:val="48"/>
          <w:szCs w:val="48"/>
        </w:rPr>
      </w:pPr>
      <w:r w:rsidRPr="00CC3F4D">
        <w:rPr>
          <w:sz w:val="48"/>
          <w:szCs w:val="48"/>
        </w:rPr>
        <w:t>Kidderminster Education Centre Room Booking Charges</w:t>
      </w:r>
      <w:r w:rsidRPr="00883135">
        <w:rPr>
          <w:sz w:val="48"/>
          <w:szCs w:val="48"/>
        </w:rPr>
        <w:t xml:space="preserve"> </w:t>
      </w:r>
    </w:p>
    <w:p w14:paraId="4E24DD1C" w14:textId="33CAE4FC" w:rsidR="00C733A0" w:rsidRPr="00C33B92" w:rsidRDefault="002717AF" w:rsidP="00C33B92">
      <w:pPr>
        <w:pStyle w:val="Header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PROPOSED CHARGES - </w:t>
      </w:r>
      <w:r w:rsidR="00F0002D">
        <w:rPr>
          <w:sz w:val="48"/>
          <w:szCs w:val="48"/>
        </w:rPr>
        <w:t>APRIL 202</w:t>
      </w:r>
      <w:r>
        <w:rPr>
          <w:sz w:val="48"/>
          <w:szCs w:val="48"/>
        </w:rPr>
        <w:t>6</w:t>
      </w:r>
    </w:p>
    <w:p w14:paraId="77435169" w14:textId="77777777" w:rsidR="0016389D" w:rsidRDefault="0016389D"/>
    <w:tbl>
      <w:tblPr>
        <w:tblStyle w:val="TableWeb3"/>
        <w:tblW w:w="0" w:type="auto"/>
        <w:jc w:val="center"/>
        <w:tblLook w:val="04A0" w:firstRow="1" w:lastRow="0" w:firstColumn="1" w:lastColumn="0" w:noHBand="0" w:noVBand="1"/>
      </w:tblPr>
      <w:tblGrid>
        <w:gridCol w:w="2795"/>
        <w:gridCol w:w="2796"/>
        <w:gridCol w:w="2757"/>
        <w:gridCol w:w="2760"/>
        <w:gridCol w:w="2790"/>
      </w:tblGrid>
      <w:tr w:rsidR="0016389D" w:rsidRPr="0016389D" w14:paraId="193DA54E" w14:textId="77777777" w:rsidTr="00271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735" w:type="dxa"/>
          </w:tcPr>
          <w:p w14:paraId="6C972BF8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7E7EA8A0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5C17F2BE" w14:textId="77777777" w:rsidR="0016389D" w:rsidRPr="0016389D" w:rsidRDefault="0016389D">
            <w:pPr>
              <w:rPr>
                <w:sz w:val="32"/>
                <w:szCs w:val="32"/>
              </w:rPr>
            </w:pPr>
          </w:p>
        </w:tc>
        <w:tc>
          <w:tcPr>
            <w:tcW w:w="2756" w:type="dxa"/>
          </w:tcPr>
          <w:p w14:paraId="1DC83D2A" w14:textId="77777777" w:rsidR="0016389D" w:rsidRPr="0016389D" w:rsidRDefault="0016389D">
            <w:pPr>
              <w:rPr>
                <w:sz w:val="32"/>
                <w:szCs w:val="32"/>
              </w:rPr>
            </w:pPr>
          </w:p>
        </w:tc>
        <w:tc>
          <w:tcPr>
            <w:tcW w:w="5477" w:type="dxa"/>
            <w:gridSpan w:val="2"/>
          </w:tcPr>
          <w:p w14:paraId="25DF3B71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7FF826F4" w14:textId="77777777" w:rsidR="0016389D" w:rsidRPr="0016389D" w:rsidRDefault="0016389D" w:rsidP="0016389D">
            <w:pPr>
              <w:jc w:val="center"/>
              <w:rPr>
                <w:sz w:val="32"/>
                <w:szCs w:val="32"/>
              </w:rPr>
            </w:pPr>
            <w:r w:rsidRPr="0016389D">
              <w:rPr>
                <w:sz w:val="32"/>
                <w:szCs w:val="32"/>
              </w:rPr>
              <w:t>DAY RATE</w:t>
            </w:r>
          </w:p>
        </w:tc>
        <w:tc>
          <w:tcPr>
            <w:tcW w:w="2730" w:type="dxa"/>
          </w:tcPr>
          <w:p w14:paraId="6DFB54BA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5DEE4799" w14:textId="06088D1C" w:rsidR="0016389D" w:rsidRPr="0016389D" w:rsidRDefault="0016389D" w:rsidP="0016389D">
            <w:pPr>
              <w:jc w:val="center"/>
              <w:rPr>
                <w:sz w:val="32"/>
                <w:szCs w:val="32"/>
              </w:rPr>
            </w:pPr>
            <w:r w:rsidRPr="0016389D">
              <w:rPr>
                <w:sz w:val="32"/>
                <w:szCs w:val="32"/>
              </w:rPr>
              <w:t>PER HOUR</w:t>
            </w:r>
            <w:r w:rsidR="002717AF">
              <w:rPr>
                <w:sz w:val="32"/>
                <w:szCs w:val="32"/>
              </w:rPr>
              <w:t xml:space="preserve"> (or part thereof)</w:t>
            </w:r>
          </w:p>
        </w:tc>
      </w:tr>
      <w:tr w:rsidR="0016389D" w:rsidRPr="0016389D" w14:paraId="1CE29180" w14:textId="77777777" w:rsidTr="002717AF">
        <w:trPr>
          <w:jc w:val="center"/>
        </w:trPr>
        <w:tc>
          <w:tcPr>
            <w:tcW w:w="2735" w:type="dxa"/>
          </w:tcPr>
          <w:p w14:paraId="6CFB6A50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042A7C1F" w14:textId="77777777" w:rsidR="0016389D" w:rsidRPr="0016389D" w:rsidRDefault="0016389D" w:rsidP="0016389D">
            <w:pPr>
              <w:jc w:val="center"/>
              <w:rPr>
                <w:sz w:val="32"/>
                <w:szCs w:val="32"/>
              </w:rPr>
            </w:pPr>
            <w:r w:rsidRPr="0016389D">
              <w:rPr>
                <w:sz w:val="32"/>
                <w:szCs w:val="32"/>
              </w:rPr>
              <w:t>ROOM</w:t>
            </w:r>
          </w:p>
        </w:tc>
        <w:tc>
          <w:tcPr>
            <w:tcW w:w="2756" w:type="dxa"/>
          </w:tcPr>
          <w:p w14:paraId="6CE86AE1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2B592DBB" w14:textId="77777777" w:rsidR="0016389D" w:rsidRPr="0016389D" w:rsidRDefault="0016389D" w:rsidP="0016389D">
            <w:pPr>
              <w:jc w:val="center"/>
              <w:rPr>
                <w:sz w:val="32"/>
                <w:szCs w:val="32"/>
              </w:rPr>
            </w:pPr>
            <w:r w:rsidRPr="0016389D">
              <w:rPr>
                <w:sz w:val="32"/>
                <w:szCs w:val="32"/>
              </w:rPr>
              <w:t>PERSON CAPACITY</w:t>
            </w:r>
          </w:p>
        </w:tc>
        <w:tc>
          <w:tcPr>
            <w:tcW w:w="2717" w:type="dxa"/>
          </w:tcPr>
          <w:p w14:paraId="173C194E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77A38BEA" w14:textId="77777777" w:rsidR="0016389D" w:rsidRPr="0016389D" w:rsidRDefault="0016389D" w:rsidP="0016389D">
            <w:pPr>
              <w:jc w:val="center"/>
              <w:rPr>
                <w:sz w:val="32"/>
                <w:szCs w:val="32"/>
              </w:rPr>
            </w:pPr>
            <w:r w:rsidRPr="0016389D">
              <w:rPr>
                <w:sz w:val="32"/>
                <w:szCs w:val="32"/>
              </w:rPr>
              <w:t>Full Day</w:t>
            </w:r>
          </w:p>
        </w:tc>
        <w:tc>
          <w:tcPr>
            <w:tcW w:w="2720" w:type="dxa"/>
          </w:tcPr>
          <w:p w14:paraId="583B9441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00B37262" w14:textId="77777777" w:rsidR="0016389D" w:rsidRPr="0016389D" w:rsidRDefault="0016389D" w:rsidP="0016389D">
            <w:pPr>
              <w:jc w:val="center"/>
              <w:rPr>
                <w:sz w:val="32"/>
                <w:szCs w:val="32"/>
              </w:rPr>
            </w:pPr>
            <w:r w:rsidRPr="0016389D">
              <w:rPr>
                <w:sz w:val="32"/>
                <w:szCs w:val="32"/>
              </w:rPr>
              <w:t>Half Day</w:t>
            </w:r>
          </w:p>
        </w:tc>
        <w:tc>
          <w:tcPr>
            <w:tcW w:w="2730" w:type="dxa"/>
          </w:tcPr>
          <w:p w14:paraId="7F37DB3C" w14:textId="77777777" w:rsidR="0016389D" w:rsidRPr="0016389D" w:rsidRDefault="0016389D">
            <w:pPr>
              <w:rPr>
                <w:sz w:val="32"/>
                <w:szCs w:val="32"/>
              </w:rPr>
            </w:pPr>
          </w:p>
        </w:tc>
      </w:tr>
      <w:tr w:rsidR="005A4897" w:rsidRPr="005A4897" w14:paraId="004A5904" w14:textId="77777777" w:rsidTr="002717AF">
        <w:trPr>
          <w:jc w:val="center"/>
        </w:trPr>
        <w:tc>
          <w:tcPr>
            <w:tcW w:w="2735" w:type="dxa"/>
          </w:tcPr>
          <w:p w14:paraId="3AF48E87" w14:textId="77777777" w:rsidR="005A4897" w:rsidRPr="005A4897" w:rsidRDefault="005A4897" w:rsidP="00C33B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6" w:type="dxa"/>
          </w:tcPr>
          <w:p w14:paraId="530C9F44" w14:textId="77777777" w:rsidR="005A4897" w:rsidRPr="005A4897" w:rsidRDefault="005A4897" w:rsidP="0016389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7" w:type="dxa"/>
          </w:tcPr>
          <w:p w14:paraId="2646E5D2" w14:textId="77777777" w:rsidR="005A4897" w:rsidRPr="005A4897" w:rsidRDefault="005A4897" w:rsidP="00CC3F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20" w:type="dxa"/>
          </w:tcPr>
          <w:p w14:paraId="08EB7545" w14:textId="77777777" w:rsidR="005A4897" w:rsidRPr="005A4897" w:rsidRDefault="005A4897" w:rsidP="00CC3F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30" w:type="dxa"/>
          </w:tcPr>
          <w:p w14:paraId="4BFE9296" w14:textId="77777777" w:rsidR="005A4897" w:rsidRPr="005A4897" w:rsidRDefault="005A4897" w:rsidP="00CC3F4D">
            <w:pPr>
              <w:jc w:val="center"/>
              <w:rPr>
                <w:sz w:val="16"/>
                <w:szCs w:val="16"/>
              </w:rPr>
            </w:pPr>
          </w:p>
        </w:tc>
      </w:tr>
      <w:tr w:rsidR="00C33B92" w:rsidRPr="0016389D" w14:paraId="2DB82D38" w14:textId="77777777" w:rsidTr="002717AF">
        <w:trPr>
          <w:jc w:val="center"/>
        </w:trPr>
        <w:tc>
          <w:tcPr>
            <w:tcW w:w="2735" w:type="dxa"/>
          </w:tcPr>
          <w:p w14:paraId="3F459DBC" w14:textId="77777777" w:rsidR="00C33B92" w:rsidRDefault="00C33B92" w:rsidP="00C33B92">
            <w:pPr>
              <w:jc w:val="center"/>
              <w:rPr>
                <w:sz w:val="32"/>
                <w:szCs w:val="32"/>
              </w:rPr>
            </w:pPr>
          </w:p>
          <w:p w14:paraId="6CC10060" w14:textId="77777777" w:rsidR="00C33B92" w:rsidRPr="0016389D" w:rsidRDefault="00C33B92" w:rsidP="005A489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ROOM 1 &amp; 2</w:t>
            </w:r>
          </w:p>
        </w:tc>
        <w:tc>
          <w:tcPr>
            <w:tcW w:w="2756" w:type="dxa"/>
          </w:tcPr>
          <w:p w14:paraId="43384B40" w14:textId="77777777" w:rsidR="005A4897" w:rsidRDefault="005A4897" w:rsidP="0016389D">
            <w:pPr>
              <w:jc w:val="center"/>
              <w:rPr>
                <w:sz w:val="32"/>
                <w:szCs w:val="32"/>
              </w:rPr>
            </w:pPr>
          </w:p>
          <w:p w14:paraId="61ABB123" w14:textId="77777777" w:rsidR="00C33B92" w:rsidRDefault="005A4897" w:rsidP="001638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2717" w:type="dxa"/>
          </w:tcPr>
          <w:p w14:paraId="12B77238" w14:textId="77777777" w:rsidR="00C33B92" w:rsidRDefault="00C33B92" w:rsidP="00CC3F4D">
            <w:pPr>
              <w:jc w:val="center"/>
              <w:rPr>
                <w:sz w:val="32"/>
                <w:szCs w:val="32"/>
              </w:rPr>
            </w:pPr>
          </w:p>
          <w:p w14:paraId="22A59467" w14:textId="77777777" w:rsidR="005A4897" w:rsidRDefault="005A4897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£200</w:t>
            </w:r>
          </w:p>
        </w:tc>
        <w:tc>
          <w:tcPr>
            <w:tcW w:w="2720" w:type="dxa"/>
          </w:tcPr>
          <w:p w14:paraId="453B06E3" w14:textId="77777777" w:rsidR="00C33B92" w:rsidRDefault="00C33B92" w:rsidP="00CC3F4D">
            <w:pPr>
              <w:jc w:val="center"/>
              <w:rPr>
                <w:sz w:val="32"/>
                <w:szCs w:val="32"/>
              </w:rPr>
            </w:pPr>
          </w:p>
          <w:p w14:paraId="048419A5" w14:textId="77777777" w:rsidR="005A4897" w:rsidRDefault="005A4897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£100</w:t>
            </w:r>
          </w:p>
        </w:tc>
        <w:tc>
          <w:tcPr>
            <w:tcW w:w="2730" w:type="dxa"/>
          </w:tcPr>
          <w:p w14:paraId="5AD886FD" w14:textId="77777777" w:rsidR="00C33B92" w:rsidRDefault="00C33B92" w:rsidP="00CC3F4D">
            <w:pPr>
              <w:jc w:val="center"/>
              <w:rPr>
                <w:sz w:val="32"/>
                <w:szCs w:val="32"/>
              </w:rPr>
            </w:pPr>
          </w:p>
          <w:p w14:paraId="3FBF6CA8" w14:textId="179901B3" w:rsidR="005A4897" w:rsidRDefault="005A4897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</w:t>
            </w:r>
            <w:r w:rsidR="002717AF">
              <w:rPr>
                <w:sz w:val="32"/>
                <w:szCs w:val="32"/>
              </w:rPr>
              <w:t>50</w:t>
            </w:r>
          </w:p>
        </w:tc>
      </w:tr>
      <w:tr w:rsidR="0016389D" w:rsidRPr="0016389D" w14:paraId="46D20DE4" w14:textId="77777777" w:rsidTr="002717AF">
        <w:trPr>
          <w:jc w:val="center"/>
        </w:trPr>
        <w:tc>
          <w:tcPr>
            <w:tcW w:w="2735" w:type="dxa"/>
          </w:tcPr>
          <w:p w14:paraId="0DAB7C10" w14:textId="77777777" w:rsidR="0016389D" w:rsidRPr="0016389D" w:rsidRDefault="0016389D">
            <w:pPr>
              <w:rPr>
                <w:sz w:val="32"/>
                <w:szCs w:val="32"/>
              </w:rPr>
            </w:pPr>
          </w:p>
          <w:p w14:paraId="06C32691" w14:textId="77777777" w:rsidR="0016389D" w:rsidRPr="0016389D" w:rsidRDefault="0016389D" w:rsidP="00CC3F4D">
            <w:pPr>
              <w:jc w:val="center"/>
              <w:rPr>
                <w:sz w:val="32"/>
                <w:szCs w:val="32"/>
              </w:rPr>
            </w:pPr>
            <w:r w:rsidRPr="0016389D">
              <w:rPr>
                <w:sz w:val="32"/>
                <w:szCs w:val="32"/>
              </w:rPr>
              <w:t>ROOM 1</w:t>
            </w:r>
          </w:p>
        </w:tc>
        <w:tc>
          <w:tcPr>
            <w:tcW w:w="2756" w:type="dxa"/>
          </w:tcPr>
          <w:p w14:paraId="07AB375C" w14:textId="77777777" w:rsidR="0016389D" w:rsidRDefault="0016389D" w:rsidP="0016389D">
            <w:pPr>
              <w:jc w:val="center"/>
              <w:rPr>
                <w:sz w:val="32"/>
                <w:szCs w:val="32"/>
              </w:rPr>
            </w:pPr>
          </w:p>
          <w:p w14:paraId="4E777E1E" w14:textId="77777777" w:rsidR="0016389D" w:rsidRPr="0016389D" w:rsidRDefault="0016389D" w:rsidP="001638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2717" w:type="dxa"/>
          </w:tcPr>
          <w:p w14:paraId="592E197E" w14:textId="77777777" w:rsidR="0016389D" w:rsidRDefault="0016389D" w:rsidP="00CC3F4D">
            <w:pPr>
              <w:jc w:val="center"/>
              <w:rPr>
                <w:sz w:val="32"/>
                <w:szCs w:val="32"/>
              </w:rPr>
            </w:pPr>
          </w:p>
          <w:p w14:paraId="5894D362" w14:textId="77777777" w:rsidR="00CC3F4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£100</w:t>
            </w:r>
          </w:p>
        </w:tc>
        <w:tc>
          <w:tcPr>
            <w:tcW w:w="2720" w:type="dxa"/>
          </w:tcPr>
          <w:p w14:paraId="607E43EC" w14:textId="77777777" w:rsidR="0016389D" w:rsidRDefault="0016389D" w:rsidP="00CC3F4D">
            <w:pPr>
              <w:jc w:val="center"/>
              <w:rPr>
                <w:sz w:val="32"/>
                <w:szCs w:val="32"/>
              </w:rPr>
            </w:pPr>
          </w:p>
          <w:p w14:paraId="67008F19" w14:textId="77777777" w:rsidR="00CC3F4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£50</w:t>
            </w:r>
          </w:p>
        </w:tc>
        <w:tc>
          <w:tcPr>
            <w:tcW w:w="2730" w:type="dxa"/>
          </w:tcPr>
          <w:p w14:paraId="1B7E8E2C" w14:textId="77777777" w:rsidR="00CC3F4D" w:rsidRDefault="00CC3F4D" w:rsidP="00CC3F4D">
            <w:pPr>
              <w:jc w:val="center"/>
              <w:rPr>
                <w:sz w:val="32"/>
                <w:szCs w:val="32"/>
              </w:rPr>
            </w:pPr>
          </w:p>
          <w:p w14:paraId="6120EA86" w14:textId="77777777" w:rsidR="0016389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£25</w:t>
            </w:r>
          </w:p>
        </w:tc>
      </w:tr>
      <w:tr w:rsidR="0016389D" w:rsidRPr="0016389D" w14:paraId="0DAB13D6" w14:textId="77777777" w:rsidTr="002717AF">
        <w:trPr>
          <w:jc w:val="center"/>
        </w:trPr>
        <w:tc>
          <w:tcPr>
            <w:tcW w:w="2735" w:type="dxa"/>
          </w:tcPr>
          <w:p w14:paraId="036BBD4C" w14:textId="77777777" w:rsidR="0016389D" w:rsidRDefault="0016389D" w:rsidP="0016389D">
            <w:pPr>
              <w:jc w:val="center"/>
              <w:rPr>
                <w:sz w:val="32"/>
                <w:szCs w:val="32"/>
              </w:rPr>
            </w:pPr>
          </w:p>
          <w:p w14:paraId="5749BB70" w14:textId="77777777" w:rsidR="0016389D" w:rsidRPr="0016389D" w:rsidRDefault="0016389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ROOM 2</w:t>
            </w:r>
          </w:p>
        </w:tc>
        <w:tc>
          <w:tcPr>
            <w:tcW w:w="2756" w:type="dxa"/>
          </w:tcPr>
          <w:p w14:paraId="42A8A5AF" w14:textId="77777777" w:rsidR="00CC3F4D" w:rsidRDefault="00CC3F4D" w:rsidP="00CC3F4D">
            <w:pPr>
              <w:jc w:val="center"/>
              <w:rPr>
                <w:sz w:val="32"/>
                <w:szCs w:val="32"/>
              </w:rPr>
            </w:pPr>
          </w:p>
          <w:p w14:paraId="5AE8F6ED" w14:textId="77777777" w:rsidR="0016389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2717" w:type="dxa"/>
          </w:tcPr>
          <w:p w14:paraId="3655BF76" w14:textId="77777777" w:rsidR="0016389D" w:rsidRDefault="0016389D" w:rsidP="00CC3F4D">
            <w:pPr>
              <w:jc w:val="center"/>
              <w:rPr>
                <w:sz w:val="32"/>
                <w:szCs w:val="32"/>
              </w:rPr>
            </w:pPr>
          </w:p>
          <w:p w14:paraId="129ED1C9" w14:textId="77777777" w:rsidR="00CC3F4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£100</w:t>
            </w:r>
          </w:p>
        </w:tc>
        <w:tc>
          <w:tcPr>
            <w:tcW w:w="2720" w:type="dxa"/>
          </w:tcPr>
          <w:p w14:paraId="71E2BD2B" w14:textId="77777777" w:rsidR="0016389D" w:rsidRDefault="0016389D" w:rsidP="00CC3F4D">
            <w:pPr>
              <w:jc w:val="center"/>
              <w:rPr>
                <w:sz w:val="32"/>
                <w:szCs w:val="32"/>
              </w:rPr>
            </w:pPr>
          </w:p>
          <w:p w14:paraId="228020D2" w14:textId="77777777" w:rsidR="00CC3F4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£50</w:t>
            </w:r>
          </w:p>
        </w:tc>
        <w:tc>
          <w:tcPr>
            <w:tcW w:w="2730" w:type="dxa"/>
          </w:tcPr>
          <w:p w14:paraId="2877D80E" w14:textId="77777777" w:rsidR="0016389D" w:rsidRDefault="0016389D" w:rsidP="00CC3F4D">
            <w:pPr>
              <w:jc w:val="center"/>
              <w:rPr>
                <w:sz w:val="32"/>
                <w:szCs w:val="32"/>
              </w:rPr>
            </w:pPr>
          </w:p>
          <w:p w14:paraId="18A85AAB" w14:textId="77777777" w:rsidR="00CC3F4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£25</w:t>
            </w:r>
          </w:p>
        </w:tc>
      </w:tr>
      <w:tr w:rsidR="0016389D" w:rsidRPr="0016389D" w14:paraId="5CDF5C97" w14:textId="77777777" w:rsidTr="002717AF">
        <w:trPr>
          <w:jc w:val="center"/>
        </w:trPr>
        <w:tc>
          <w:tcPr>
            <w:tcW w:w="2735" w:type="dxa"/>
          </w:tcPr>
          <w:p w14:paraId="7724B7AE" w14:textId="77777777" w:rsidR="00CC3F4D" w:rsidRDefault="00CC3F4D" w:rsidP="00CC3F4D">
            <w:pPr>
              <w:jc w:val="center"/>
              <w:rPr>
                <w:sz w:val="32"/>
                <w:szCs w:val="32"/>
              </w:rPr>
            </w:pPr>
          </w:p>
          <w:p w14:paraId="56A77E3A" w14:textId="77777777" w:rsidR="0016389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ROOM 3</w:t>
            </w:r>
          </w:p>
        </w:tc>
        <w:tc>
          <w:tcPr>
            <w:tcW w:w="2756" w:type="dxa"/>
          </w:tcPr>
          <w:p w14:paraId="72A26630" w14:textId="77777777" w:rsidR="0016389D" w:rsidRDefault="0016389D">
            <w:pPr>
              <w:rPr>
                <w:sz w:val="32"/>
                <w:szCs w:val="32"/>
              </w:rPr>
            </w:pPr>
          </w:p>
          <w:p w14:paraId="5B372796" w14:textId="472A0429" w:rsidR="00CC3F4D" w:rsidRPr="0016389D" w:rsidRDefault="002717AF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717" w:type="dxa"/>
          </w:tcPr>
          <w:p w14:paraId="6DF691E9" w14:textId="77777777" w:rsidR="0016389D" w:rsidRDefault="0016389D" w:rsidP="00CC3F4D">
            <w:pPr>
              <w:jc w:val="center"/>
              <w:rPr>
                <w:sz w:val="32"/>
                <w:szCs w:val="32"/>
              </w:rPr>
            </w:pPr>
          </w:p>
          <w:p w14:paraId="2748917B" w14:textId="77777777" w:rsidR="00CC3F4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£100</w:t>
            </w:r>
          </w:p>
        </w:tc>
        <w:tc>
          <w:tcPr>
            <w:tcW w:w="2720" w:type="dxa"/>
          </w:tcPr>
          <w:p w14:paraId="2601DCA6" w14:textId="77777777" w:rsidR="0016389D" w:rsidRDefault="0016389D" w:rsidP="00CC3F4D">
            <w:pPr>
              <w:jc w:val="center"/>
              <w:rPr>
                <w:sz w:val="32"/>
                <w:szCs w:val="32"/>
              </w:rPr>
            </w:pPr>
          </w:p>
          <w:p w14:paraId="307A924A" w14:textId="77777777" w:rsidR="00CC3F4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£50</w:t>
            </w:r>
          </w:p>
        </w:tc>
        <w:tc>
          <w:tcPr>
            <w:tcW w:w="2730" w:type="dxa"/>
          </w:tcPr>
          <w:p w14:paraId="694AED62" w14:textId="77777777" w:rsidR="0016389D" w:rsidRDefault="0016389D" w:rsidP="00CC3F4D">
            <w:pPr>
              <w:jc w:val="center"/>
              <w:rPr>
                <w:sz w:val="32"/>
                <w:szCs w:val="32"/>
              </w:rPr>
            </w:pPr>
          </w:p>
          <w:p w14:paraId="7A81B3E5" w14:textId="77777777" w:rsidR="00CC3F4D" w:rsidRPr="0016389D" w:rsidRDefault="00CC3F4D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£25</w:t>
            </w:r>
          </w:p>
        </w:tc>
      </w:tr>
      <w:tr w:rsidR="002717AF" w:rsidRPr="0016389D" w14:paraId="37F2AA75" w14:textId="77777777" w:rsidTr="0011417C">
        <w:trPr>
          <w:trHeight w:val="1538"/>
          <w:jc w:val="center"/>
        </w:trPr>
        <w:tc>
          <w:tcPr>
            <w:tcW w:w="2735" w:type="dxa"/>
          </w:tcPr>
          <w:p w14:paraId="658C9A2A" w14:textId="77777777" w:rsidR="002717AF" w:rsidRDefault="002717AF" w:rsidP="00CC3F4D">
            <w:pPr>
              <w:jc w:val="center"/>
              <w:rPr>
                <w:sz w:val="32"/>
                <w:szCs w:val="32"/>
              </w:rPr>
            </w:pPr>
          </w:p>
          <w:p w14:paraId="13EE1A0B" w14:textId="51080F6E" w:rsidR="002717AF" w:rsidRDefault="002717AF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ROOM 4 </w:t>
            </w:r>
            <w:r>
              <w:rPr>
                <w:sz w:val="32"/>
                <w:szCs w:val="32"/>
              </w:rPr>
              <w:br/>
              <w:t>(PC room)</w:t>
            </w:r>
          </w:p>
        </w:tc>
        <w:tc>
          <w:tcPr>
            <w:tcW w:w="2756" w:type="dxa"/>
          </w:tcPr>
          <w:p w14:paraId="03690204" w14:textId="77777777" w:rsidR="002717AF" w:rsidRDefault="002717AF" w:rsidP="002717AF">
            <w:pPr>
              <w:jc w:val="center"/>
              <w:rPr>
                <w:sz w:val="32"/>
                <w:szCs w:val="32"/>
              </w:rPr>
            </w:pPr>
          </w:p>
          <w:p w14:paraId="3069D703" w14:textId="4D63A976" w:rsidR="002717AF" w:rsidRDefault="002717AF" w:rsidP="002717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PCs</w:t>
            </w:r>
            <w:r>
              <w:rPr>
                <w:sz w:val="32"/>
                <w:szCs w:val="32"/>
              </w:rPr>
              <w:br/>
              <w:t>8 persons</w:t>
            </w:r>
          </w:p>
        </w:tc>
        <w:tc>
          <w:tcPr>
            <w:tcW w:w="2717" w:type="dxa"/>
          </w:tcPr>
          <w:p w14:paraId="1A4AE95C" w14:textId="77777777" w:rsidR="002717AF" w:rsidRDefault="002717AF" w:rsidP="00CC3F4D">
            <w:pPr>
              <w:jc w:val="center"/>
              <w:rPr>
                <w:sz w:val="32"/>
                <w:szCs w:val="32"/>
              </w:rPr>
            </w:pPr>
          </w:p>
          <w:p w14:paraId="676A5EB6" w14:textId="6E7F0760" w:rsidR="002717AF" w:rsidRDefault="002717AF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£75</w:t>
            </w:r>
          </w:p>
        </w:tc>
        <w:tc>
          <w:tcPr>
            <w:tcW w:w="2720" w:type="dxa"/>
          </w:tcPr>
          <w:p w14:paraId="2E062F77" w14:textId="77777777" w:rsidR="002717AF" w:rsidRDefault="002717AF" w:rsidP="00CC3F4D">
            <w:pPr>
              <w:jc w:val="center"/>
              <w:rPr>
                <w:sz w:val="32"/>
                <w:szCs w:val="32"/>
              </w:rPr>
            </w:pPr>
          </w:p>
          <w:p w14:paraId="76C05709" w14:textId="46E72F16" w:rsidR="002717AF" w:rsidRDefault="002717AF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£38</w:t>
            </w:r>
          </w:p>
        </w:tc>
        <w:tc>
          <w:tcPr>
            <w:tcW w:w="2730" w:type="dxa"/>
          </w:tcPr>
          <w:p w14:paraId="4835B8C7" w14:textId="77777777" w:rsidR="002717AF" w:rsidRDefault="002717AF" w:rsidP="00CC3F4D">
            <w:pPr>
              <w:jc w:val="center"/>
              <w:rPr>
                <w:sz w:val="32"/>
                <w:szCs w:val="32"/>
              </w:rPr>
            </w:pPr>
          </w:p>
          <w:p w14:paraId="4BD7FC30" w14:textId="3E57C538" w:rsidR="002717AF" w:rsidRDefault="002717AF" w:rsidP="00CC3F4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£20</w:t>
            </w:r>
          </w:p>
        </w:tc>
      </w:tr>
    </w:tbl>
    <w:p w14:paraId="221C3FD7" w14:textId="77777777" w:rsidR="00C33B92" w:rsidRPr="005A4897" w:rsidRDefault="00C33B92" w:rsidP="005A489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All charges are + VAT</w:t>
      </w:r>
    </w:p>
    <w:sectPr w:rsidR="00C33B92" w:rsidRPr="005A4897" w:rsidSect="005A4897">
      <w:pgSz w:w="16838" w:h="11906" w:orient="landscape"/>
      <w:pgMar w:top="42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47D53"/>
    <w:multiLevelType w:val="hybridMultilevel"/>
    <w:tmpl w:val="66D0D390"/>
    <w:lvl w:ilvl="0" w:tplc="8E2CA2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06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89D"/>
    <w:rsid w:val="0011417C"/>
    <w:rsid w:val="0016389D"/>
    <w:rsid w:val="002717AF"/>
    <w:rsid w:val="0029325B"/>
    <w:rsid w:val="002E3D05"/>
    <w:rsid w:val="005A4897"/>
    <w:rsid w:val="005E4A7D"/>
    <w:rsid w:val="006C20CF"/>
    <w:rsid w:val="00C33B92"/>
    <w:rsid w:val="00C733A0"/>
    <w:rsid w:val="00CC3F4D"/>
    <w:rsid w:val="00D764A8"/>
    <w:rsid w:val="00DC35AB"/>
    <w:rsid w:val="00F0002D"/>
    <w:rsid w:val="00F13657"/>
    <w:rsid w:val="00FA6563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B77CC0"/>
  <w15:docId w15:val="{2B69A385-7D87-4F53-8622-62957303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64A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4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4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4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4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4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4A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4A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4A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4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4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4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4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764A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4A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4A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4A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4A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4A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764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764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4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764A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764A8"/>
    <w:rPr>
      <w:b/>
      <w:bCs/>
    </w:rPr>
  </w:style>
  <w:style w:type="character" w:styleId="Emphasis">
    <w:name w:val="Emphasis"/>
    <w:basedOn w:val="DefaultParagraphFont"/>
    <w:uiPriority w:val="20"/>
    <w:qFormat/>
    <w:rsid w:val="00D764A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764A8"/>
    <w:rPr>
      <w:szCs w:val="32"/>
    </w:rPr>
  </w:style>
  <w:style w:type="paragraph" w:styleId="ListParagraph">
    <w:name w:val="List Paragraph"/>
    <w:basedOn w:val="Normal"/>
    <w:uiPriority w:val="34"/>
    <w:qFormat/>
    <w:rsid w:val="00D764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764A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764A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4A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4A8"/>
    <w:rPr>
      <w:b/>
      <w:i/>
      <w:sz w:val="24"/>
    </w:rPr>
  </w:style>
  <w:style w:type="character" w:styleId="SubtleEmphasis">
    <w:name w:val="Subtle Emphasis"/>
    <w:uiPriority w:val="19"/>
    <w:qFormat/>
    <w:rsid w:val="00D764A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764A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764A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764A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764A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64A8"/>
    <w:pPr>
      <w:outlineLvl w:val="9"/>
    </w:pPr>
  </w:style>
  <w:style w:type="paragraph" w:styleId="Header">
    <w:name w:val="header"/>
    <w:basedOn w:val="Normal"/>
    <w:link w:val="HeaderChar"/>
    <w:rsid w:val="001638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6389D"/>
    <w:rPr>
      <w:sz w:val="24"/>
      <w:szCs w:val="24"/>
    </w:rPr>
  </w:style>
  <w:style w:type="table" w:styleId="TableGrid">
    <w:name w:val="Table Grid"/>
    <w:basedOn w:val="TableNormal"/>
    <w:rsid w:val="0016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rsid w:val="0016389D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WHITS</dc:creator>
  <cp:lastModifiedBy>FORD, Charlotte (WORCESTERSHIRE ACUTE HOSPITALS NHS TRUST)</cp:lastModifiedBy>
  <cp:revision>3</cp:revision>
  <dcterms:created xsi:type="dcterms:W3CDTF">2026-04-22T12:56:00Z</dcterms:created>
  <dcterms:modified xsi:type="dcterms:W3CDTF">2026-04-22T12:58:00Z</dcterms:modified>
</cp:coreProperties>
</file>